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407-ПП/3998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3998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4528,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4528,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407-ПП/3998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16:39:30.754;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16:39:30.754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